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89918">
      <w:pPr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p w14:paraId="264DB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2023年南区街道“南粤家政”及“农村电商”培训班明细</w:t>
      </w:r>
    </w:p>
    <w:p w14:paraId="2B552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7月期间中山市工贸高级技工学校共承接南区街道“南粤家政”及“农村电商”4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个培训班次，合计122人，其中居家服务培训57人 、母婴护理服务培训27人，农村电商类培训38人，培训班明细如下：</w:t>
      </w:r>
    </w:p>
    <w:tbl>
      <w:tblPr>
        <w:tblStyle w:val="33"/>
        <w:tblW w:w="12837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898"/>
        <w:gridCol w:w="3132"/>
        <w:gridCol w:w="5027"/>
        <w:gridCol w:w="1650"/>
      </w:tblGrid>
      <w:tr w14:paraId="23B63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1130" w:type="dxa"/>
            <w:vAlign w:val="center"/>
          </w:tcPr>
          <w:p w14:paraId="607856A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898" w:type="dxa"/>
            <w:vAlign w:val="center"/>
          </w:tcPr>
          <w:p w14:paraId="5F3DD5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类型</w:t>
            </w:r>
          </w:p>
        </w:tc>
        <w:tc>
          <w:tcPr>
            <w:tcW w:w="3132" w:type="dxa"/>
            <w:vAlign w:val="center"/>
          </w:tcPr>
          <w:p w14:paraId="08520F5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课程名称</w:t>
            </w:r>
          </w:p>
        </w:tc>
        <w:tc>
          <w:tcPr>
            <w:tcW w:w="5027" w:type="dxa"/>
            <w:vAlign w:val="center"/>
          </w:tcPr>
          <w:p w14:paraId="7F8587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50" w:type="dxa"/>
            <w:vAlign w:val="center"/>
          </w:tcPr>
          <w:p w14:paraId="030E47A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补贴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</w:tr>
      <w:tr w14:paraId="78BEF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1130" w:type="dxa"/>
            <w:vAlign w:val="center"/>
          </w:tcPr>
          <w:p w14:paraId="0F9593DE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8" w:type="dxa"/>
            <w:vAlign w:val="center"/>
          </w:tcPr>
          <w:p w14:paraId="18564EB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32" w:type="dxa"/>
            <w:vAlign w:val="center"/>
          </w:tcPr>
          <w:p w14:paraId="4ACAB2A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家政服务员</w:t>
            </w:r>
          </w:p>
        </w:tc>
        <w:tc>
          <w:tcPr>
            <w:tcW w:w="5027" w:type="dxa"/>
            <w:vAlign w:val="center"/>
          </w:tcPr>
          <w:p w14:paraId="1A2F15D0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2023年6月11日-6月18日</w:t>
            </w:r>
          </w:p>
        </w:tc>
        <w:tc>
          <w:tcPr>
            <w:tcW w:w="1650" w:type="dxa"/>
            <w:vAlign w:val="center"/>
          </w:tcPr>
          <w:p w14:paraId="4D418C0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23人</w:t>
            </w:r>
          </w:p>
        </w:tc>
      </w:tr>
      <w:tr w14:paraId="6A3B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1130" w:type="dxa"/>
            <w:vAlign w:val="center"/>
          </w:tcPr>
          <w:p w14:paraId="1A9A5991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98" w:type="dxa"/>
            <w:vAlign w:val="center"/>
          </w:tcPr>
          <w:p w14:paraId="02BF034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农村电商</w:t>
            </w:r>
          </w:p>
        </w:tc>
        <w:tc>
          <w:tcPr>
            <w:tcW w:w="3132" w:type="dxa"/>
            <w:vAlign w:val="center"/>
          </w:tcPr>
          <w:p w14:paraId="75CC9199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网商运营</w:t>
            </w:r>
          </w:p>
        </w:tc>
        <w:tc>
          <w:tcPr>
            <w:tcW w:w="5027" w:type="dxa"/>
            <w:vAlign w:val="center"/>
          </w:tcPr>
          <w:p w14:paraId="3B7432AF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2023年6月11日-6月18日</w:t>
            </w:r>
          </w:p>
        </w:tc>
        <w:tc>
          <w:tcPr>
            <w:tcW w:w="1650" w:type="dxa"/>
            <w:vAlign w:val="center"/>
          </w:tcPr>
          <w:p w14:paraId="2E94B8F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38人</w:t>
            </w:r>
          </w:p>
        </w:tc>
      </w:tr>
      <w:tr w14:paraId="24B4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</w:trPr>
        <w:tc>
          <w:tcPr>
            <w:tcW w:w="1130" w:type="dxa"/>
            <w:vAlign w:val="center"/>
          </w:tcPr>
          <w:p w14:paraId="1651D16A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98" w:type="dxa"/>
            <w:vAlign w:val="center"/>
          </w:tcPr>
          <w:p w14:paraId="40F1FD0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母婴护理</w:t>
            </w:r>
          </w:p>
        </w:tc>
        <w:tc>
          <w:tcPr>
            <w:tcW w:w="3132" w:type="dxa"/>
            <w:vAlign w:val="center"/>
          </w:tcPr>
          <w:p w14:paraId="168353B9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育婴员</w:t>
            </w:r>
          </w:p>
        </w:tc>
        <w:tc>
          <w:tcPr>
            <w:tcW w:w="5027" w:type="dxa"/>
            <w:vAlign w:val="center"/>
          </w:tcPr>
          <w:p w14:paraId="5613E0E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2023年7月2日-7月9日</w:t>
            </w:r>
          </w:p>
        </w:tc>
        <w:tc>
          <w:tcPr>
            <w:tcW w:w="1650" w:type="dxa"/>
            <w:vAlign w:val="center"/>
          </w:tcPr>
          <w:p w14:paraId="70023F0B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27人</w:t>
            </w:r>
          </w:p>
        </w:tc>
      </w:tr>
      <w:tr w14:paraId="2789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1130" w:type="dxa"/>
            <w:vAlign w:val="center"/>
          </w:tcPr>
          <w:p w14:paraId="044993E4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98" w:type="dxa"/>
            <w:vAlign w:val="center"/>
          </w:tcPr>
          <w:p w14:paraId="3B77C40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32" w:type="dxa"/>
            <w:vAlign w:val="center"/>
          </w:tcPr>
          <w:p w14:paraId="28E424C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家政服务员</w:t>
            </w:r>
          </w:p>
        </w:tc>
        <w:tc>
          <w:tcPr>
            <w:tcW w:w="5027" w:type="dxa"/>
            <w:vAlign w:val="center"/>
          </w:tcPr>
          <w:p w14:paraId="2E98ADC6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2023年7月16日-7月23日</w:t>
            </w:r>
          </w:p>
        </w:tc>
        <w:tc>
          <w:tcPr>
            <w:tcW w:w="1650" w:type="dxa"/>
            <w:vAlign w:val="center"/>
          </w:tcPr>
          <w:p w14:paraId="4B65DD3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34人</w:t>
            </w:r>
          </w:p>
        </w:tc>
      </w:tr>
    </w:tbl>
    <w:p w14:paraId="04412790"/>
    <w:sectPr>
      <w:pgSz w:w="15840" w:h="12240" w:orient="landscape"/>
      <w:pgMar w:top="1803" w:right="1440" w:bottom="1803" w:left="144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0C3C"/>
    <w:rsid w:val="0029639D"/>
    <w:rsid w:val="00326F90"/>
    <w:rsid w:val="00AA1D8D"/>
    <w:rsid w:val="00B47730"/>
    <w:rsid w:val="00CB0664"/>
    <w:rsid w:val="00FC693F"/>
    <w:rsid w:val="09C74F1B"/>
    <w:rsid w:val="1519266D"/>
    <w:rsid w:val="153D40FC"/>
    <w:rsid w:val="15E92902"/>
    <w:rsid w:val="1DF21E31"/>
    <w:rsid w:val="1E23078B"/>
    <w:rsid w:val="20252FB1"/>
    <w:rsid w:val="24546A32"/>
    <w:rsid w:val="2CE21D2D"/>
    <w:rsid w:val="2DB85492"/>
    <w:rsid w:val="340B70F0"/>
    <w:rsid w:val="3ECE1D84"/>
    <w:rsid w:val="43774185"/>
    <w:rsid w:val="46CD1F59"/>
    <w:rsid w:val="47266AC9"/>
    <w:rsid w:val="47EE148F"/>
    <w:rsid w:val="51832BE9"/>
    <w:rsid w:val="52FF5622"/>
    <w:rsid w:val="560C01BB"/>
    <w:rsid w:val="5A2A68EB"/>
    <w:rsid w:val="64B16876"/>
    <w:rsid w:val="67406718"/>
    <w:rsid w:val="6817628E"/>
    <w:rsid w:val="68E14662"/>
    <w:rsid w:val="6CE36D6C"/>
    <w:rsid w:val="7125222D"/>
    <w:rsid w:val="760D6F7D"/>
    <w:rsid w:val="78D3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</Words>
  <Characters>655</Characters>
  <Lines>0</Lines>
  <Paragraphs>0</Paragraphs>
  <TotalTime>5</TotalTime>
  <ScaleCrop>false</ScaleCrop>
  <LinksUpToDate>false</LinksUpToDate>
  <CharactersWithSpaces>660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lenovo</cp:lastModifiedBy>
  <cp:lastPrinted>2026-05-27T07:54:00Z</cp:lastPrinted>
  <dcterms:modified xsi:type="dcterms:W3CDTF">2026-10-28T09:00:45Z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{"Label":"1","ContentProducer":"001191440300708461136T1IVWN","ProduceID":"97ae4e7ebe6fa4d5c11303380a82947c-b011fb2a3b0d9831fc7037a79a99a23e","ReservedCode1":"{\"Type\":\"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3046022100d90b28bae4a0e80ddef9968ca3de19cdc27e59e816674de901b716ad55a82bad022100e07087eedac8a82564e742705d6bb0902137712411125b7f033ae00afea000f7\"},{\"Type\":\"PubKey\",\"AlgID\":\"sm2\",\"KeyValue\":\"0407f79b28a17a752b3aae4305c98b48978213832729a2571850b1310b2bc9fe8fee039ccf25ebfeac27502414d9fcef792d777183c98893d226171c2f7a3289a2\"}],\"Extension\":{\"Timestamp\":1773131334,\"KeyVersion\":\"v1-Owd2uMESYLo311\"}}","ContentPropagator":"001191440300708461136T1IVWN","PropagateID":"97ae4e7ebe6fa4d5c11303380a82947c-b011fb2a3b0d9831fc7037a79a99a23e","ReservedCode2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304502203b7ade4ac8ab15ac5e67368a5fd04d59d9d7b44f3b3e03a6ad858ce64080619d022100dd3be82fc0db0aebb7616cba9ab9e967b371db38af861ed4eda00b4c86a56830\"},{\"Type\":\"PubKey\",\"AlgID\":\"sm2\",\"KeyValue\":\"0407f79b28a17a752b3aae4305c98b48978213832729a2571850b1310b2bc9fe8fee039ccf25ebfeac27502414d9fcef792d777183c98893d226171c2f7a3289a2\"}],\"Extension\":{\"Timestamp\":1773131334,\"KeyVersion\":\"v1-Owd2uMESYLo311\"}}"}</vt:lpwstr>
  </property>
  <property fmtid="{D5CDD505-2E9C-101B-9397-08002B2CF9AE}" pid="3" name="KSOTemplateDocerSaveRecord">
    <vt:lpwstr>eyJoZGlkIjoiYzJmMWYyOWZmODhmYjVmYjAzMDRkNzVjNTZhNzE5NTgiLCJ1c2VySWQiOiIxMjMxNjE2Nzc1In0=</vt:lpwstr>
  </property>
  <property fmtid="{D5CDD505-2E9C-101B-9397-08002B2CF9AE}" pid="4" name="KSOProductBuildVer">
    <vt:lpwstr>2052-12.9.0.21300</vt:lpwstr>
  </property>
  <property fmtid="{D5CDD505-2E9C-101B-9397-08002B2CF9AE}" pid="5" name="ICV">
    <vt:lpwstr>9A43C28932084396A76A502F75422F1A_13</vt:lpwstr>
  </property>
</Properties>
</file>